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4AE1F4">
      <w:pPr>
        <w:pStyle w:val="4"/>
        <w:spacing w:before="4"/>
        <w:rPr>
          <w:sz w:val="2"/>
        </w:rPr>
      </w:pPr>
      <w:r>
        <w:rPr>
          <w:sz w:val="2"/>
        </w:rP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10332085</wp:posOffset>
                </wp:positionV>
                <wp:extent cx="7560945" cy="267970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945" cy="267970"/>
                          <a:chOff x="0" y="0"/>
                          <a:chExt cx="7560945" cy="26797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094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10160">
                                <a:moveTo>
                                  <a:pt x="7556480" y="194"/>
                                </a:moveTo>
                                <a:lnTo>
                                  <a:pt x="0" y="194"/>
                                </a:lnTo>
                                <a:lnTo>
                                  <a:pt x="0" y="10349"/>
                                </a:lnTo>
                                <a:lnTo>
                                  <a:pt x="7556480" y="10349"/>
                                </a:lnTo>
                                <a:lnTo>
                                  <a:pt x="7556480" y="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3192" y="15426"/>
                            <a:ext cx="873288" cy="2519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" o:spid="_x0000_s1026" o:spt="203" style="position:absolute;left:0pt;margin-left:0pt;margin-top:813.55pt;height:21.1pt;width:595.35pt;mso-position-horizontal-relative:page;mso-position-vertical-relative:page;z-index:-251654144;mso-width-relative:page;mso-height-relative:page;" coordsize="7560945,267970" o:gfxdata="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">
                <o:lock v:ext="edit" aspectratio="f"/>
                <v:shape id="Graphic 3" o:spid="_x0000_s1026" o:spt="100" style="position:absolute;left:0;top:0;height:10160;width:7560945;" fillcolor="#000000" filled="t" stroked="f" coordsize="7560945,10160" o:gfxdata="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GUfxW5AAAA2gAA&#10;AA8AAAAAAAAAAQAgAAAAIgAAAGRycy9kb3ducmV2LnhtbFBLAQIUABQAAAAIAIdO4kAzLwWeOwAA&#10;ADkAAAAQAAAAAAAAAAEAIAAAAAgBAABkcnMvc2hhcGV4bWwueG1sUEsFBgAAAAAGAAYAWwEAALID&#10;AAAAAA==&#10;" path="m7556480,194l0,194,0,10349,7556480,10349,7556480,194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4" o:spid="_x0000_s1026" o:spt="75" type="#_x0000_t75" style="position:absolute;left:6683192;top:15426;height:251958;width:873288;" filled="f" o:preferrelative="t" stroked="f" coordsize="21600,21600" o:gfxdata="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/fxUC/&#10;AAAA2g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7" o:title=""/>
                  <o:lock v:ext="edit" aspectratio="f"/>
                </v:shape>
              </v:group>
            </w:pict>
          </mc:Fallback>
        </mc:AlternateContent>
      </w:r>
    </w:p>
    <w:p w14:paraId="7DC84212">
      <w:pPr>
        <w:spacing w:before="63" w:line="413" w:lineRule="exact"/>
        <w:ind w:right="450" w:firstLine="3602" w:firstLineChars="1000"/>
        <w:jc w:val="both"/>
        <w:rPr>
          <w:b/>
          <w:sz w:val="36"/>
        </w:rPr>
      </w:pPr>
      <w:bookmarkStart w:id="3" w:name="_GoBack"/>
      <w:bookmarkEnd w:id="3"/>
      <w:bookmarkStart w:id="0" w:name="1"/>
      <w:bookmarkEnd w:id="0"/>
      <w:r>
        <w:rPr>
          <w:b/>
          <w:sz w:val="36"/>
        </w:rP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10332085</wp:posOffset>
                </wp:positionV>
                <wp:extent cx="7560945" cy="267970"/>
                <wp:effectExtent l="0" t="0" r="0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945" cy="267970"/>
                          <a:chOff x="0" y="0"/>
                          <a:chExt cx="7560945" cy="26797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756094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10160">
                                <a:moveTo>
                                  <a:pt x="7556480" y="194"/>
                                </a:moveTo>
                                <a:lnTo>
                                  <a:pt x="0" y="194"/>
                                </a:lnTo>
                                <a:lnTo>
                                  <a:pt x="0" y="10349"/>
                                </a:lnTo>
                                <a:lnTo>
                                  <a:pt x="7556480" y="10349"/>
                                </a:lnTo>
                                <a:lnTo>
                                  <a:pt x="7556480" y="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3192" y="15426"/>
                            <a:ext cx="873288" cy="2519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9" o:spid="_x0000_s1026" o:spt="203" style="position:absolute;left:0pt;margin-left:0pt;margin-top:813.55pt;height:21.1pt;width:595.35pt;mso-position-horizontal-relative:page;mso-position-vertical-relative:page;z-index:251659264;mso-width-relative:page;mso-height-relative:page;" coordsize="7560945,267970" o:gfxdata="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">
                <o:lock v:ext="edit" aspectratio="f"/>
                <v:shape id="Graphic 10" o:spid="_x0000_s1026" o:spt="100" style="position:absolute;left:0;top:0;height:10160;width:7560945;" fillcolor="#000000" filled="t" stroked="f" coordsize="7560945,10160" o:gfxdata="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lKss7sAAADb&#10;AAAADwAAAAAAAAABACAAAAAiAAAAZHJzL2Rvd25yZXYueG1sUEsBAhQAFAAAAAgAh07iQDMvBZ47&#10;AAAAOQAAABAAAAAAAAAAAQAgAAAACgEAAGRycy9zaGFwZXhtbC54bWxQSwUGAAAAAAYABgBbAQAA&#10;tAMAAAAA&#10;" path="m7556480,194l0,194,0,10349,7556480,10349,7556480,194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11" o:spid="_x0000_s1026" o:spt="75" type="#_x0000_t75" style="position:absolute;left:6683192;top:15426;height:251958;width:873288;" filled="f" o:preferrelative="t" stroked="f" coordsize="21600,21600" o:gfxdata="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Tz2e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7" o:title=""/>
                  <o:lock v:ext="edit" aspectratio="f"/>
                </v:shape>
              </v:group>
            </w:pict>
          </mc:Fallback>
        </mc:AlternateContent>
      </w:r>
      <w:bookmarkStart w:id="1" w:name="2"/>
      <w:bookmarkEnd w:id="1"/>
      <w:r>
        <w:rPr>
          <w:b/>
          <w:sz w:val="36"/>
        </w:rPr>
        <w:t>Памятка</w:t>
      </w:r>
      <w:r>
        <w:rPr>
          <w:b/>
          <w:spacing w:val="-12"/>
          <w:sz w:val="36"/>
        </w:rPr>
        <w:t xml:space="preserve"> </w:t>
      </w:r>
      <w:r>
        <w:rPr>
          <w:b/>
          <w:spacing w:val="-2"/>
          <w:sz w:val="36"/>
        </w:rPr>
        <w:t>населению</w:t>
      </w:r>
    </w:p>
    <w:p w14:paraId="12E5978A">
      <w:pPr>
        <w:spacing w:before="0" w:line="413" w:lineRule="exact"/>
        <w:ind w:left="37" w:right="184" w:firstLine="0"/>
        <w:jc w:val="center"/>
        <w:rPr>
          <w:b/>
          <w:sz w:val="36"/>
        </w:rPr>
      </w:pPr>
      <w:r>
        <w:rPr>
          <w:b/>
          <w:sz w:val="36"/>
        </w:rPr>
        <w:t>о</w:t>
      </w:r>
      <w:r>
        <w:rPr>
          <w:b/>
          <w:spacing w:val="-11"/>
          <w:sz w:val="36"/>
        </w:rPr>
        <w:t xml:space="preserve"> </w:t>
      </w:r>
      <w:r>
        <w:rPr>
          <w:b/>
          <w:sz w:val="36"/>
        </w:rPr>
        <w:t>правилах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поведения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при</w:t>
      </w:r>
      <w:r>
        <w:rPr>
          <w:b/>
          <w:spacing w:val="-11"/>
          <w:sz w:val="36"/>
        </w:rPr>
        <w:t xml:space="preserve"> </w:t>
      </w:r>
      <w:r>
        <w:rPr>
          <w:b/>
          <w:sz w:val="36"/>
        </w:rPr>
        <w:t>возникновении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опасности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атаки</w:t>
      </w:r>
      <w:r>
        <w:rPr>
          <w:b/>
          <w:spacing w:val="-10"/>
          <w:sz w:val="36"/>
        </w:rPr>
        <w:t xml:space="preserve"> </w:t>
      </w:r>
      <w:r>
        <w:rPr>
          <w:b/>
          <w:spacing w:val="-4"/>
          <w:sz w:val="36"/>
        </w:rPr>
        <w:t>БПЛА</w:t>
      </w:r>
    </w:p>
    <w:p w14:paraId="08AB534D">
      <w:pPr>
        <w:pStyle w:val="4"/>
        <w:spacing w:before="273"/>
        <w:ind w:left="124" w:right="120" w:firstLine="424"/>
        <w:jc w:val="both"/>
      </w:pPr>
      <w:r>
        <w:rPr>
          <w:b/>
        </w:rPr>
        <w:t xml:space="preserve">Найдите укрытие. </w:t>
      </w:r>
      <w:r>
        <w:t>При обнаружении приближающегося дрона или звука взрыва немедленно ищите надежное укрытие - подвал, бетонное здание или любое другое место, которое может защитить от осколков и ударной волны.</w:t>
      </w:r>
    </w:p>
    <w:p w14:paraId="2D4138E9">
      <w:pPr>
        <w:pStyle w:val="4"/>
        <w:ind w:left="124" w:right="124" w:firstLine="424"/>
        <w:jc w:val="both"/>
      </w:pPr>
      <w:r>
        <w:rPr>
          <w:b/>
        </w:rPr>
        <w:t xml:space="preserve">Избегайте открытых пространств. </w:t>
      </w:r>
      <w:r>
        <w:t>На открытой местности вы становитесь легкой мишенью. Старайтесь передвигаться по защищенным маршрутам, использовать здания, деревья и другие объекты для маскировки.</w:t>
      </w:r>
    </w:p>
    <w:p w14:paraId="3D890CE4">
      <w:pPr>
        <w:spacing w:before="0"/>
        <w:ind w:left="124" w:right="121" w:firstLine="424"/>
        <w:jc w:val="both"/>
        <w:rPr>
          <w:sz w:val="28"/>
        </w:rPr>
      </w:pPr>
      <w:r>
        <w:rPr>
          <w:b/>
          <w:sz w:val="28"/>
        </w:rPr>
        <w:t xml:space="preserve">Будьте внимательны к звукам и световым сигналам. </w:t>
      </w:r>
      <w:r>
        <w:rPr>
          <w:sz w:val="28"/>
        </w:rPr>
        <w:t>Часто дроны издают характерный шум, а при атаке могут быть видны вспышки или дым. Это поможет вовремя среагировать и принять меры.</w:t>
      </w:r>
    </w:p>
    <w:p w14:paraId="7B5CD875">
      <w:pPr>
        <w:spacing w:before="321"/>
        <w:ind w:left="37" w:right="487" w:firstLine="0"/>
        <w:jc w:val="center"/>
        <w:rPr>
          <w:b/>
          <w:sz w:val="28"/>
        </w:rPr>
      </w:pPr>
      <w:r>
        <w:rPr>
          <w:b/>
          <w:sz w:val="28"/>
        </w:rPr>
        <w:t>ПРИЗНАКИ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БПЛА</w:t>
      </w:r>
    </w:p>
    <w:p w14:paraId="0A300316">
      <w:pPr>
        <w:pStyle w:val="4"/>
        <w:spacing w:before="1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347345</wp:posOffset>
                </wp:positionH>
                <wp:positionV relativeFrom="paragraph">
                  <wp:posOffset>157480</wp:posOffset>
                </wp:positionV>
                <wp:extent cx="6839585" cy="440690"/>
                <wp:effectExtent l="0" t="0" r="0" b="0"/>
                <wp:wrapTopAndBottom/>
                <wp:docPr id="12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9584" cy="44069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3B41A7C"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58"/>
                              </w:tabs>
                              <w:spacing w:before="0" w:after="0" w:line="340" w:lineRule="exact"/>
                              <w:ind w:left="558" w:right="0" w:hanging="424"/>
                              <w:jc w:val="left"/>
                            </w:pPr>
                            <w:r>
                              <w:t>Жужжание,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звук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газонокосилки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или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мопеда.</w:t>
                            </w:r>
                          </w:p>
                          <w:p w14:paraId="17B4DF29"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58"/>
                              </w:tabs>
                              <w:spacing w:before="0" w:after="0" w:line="342" w:lineRule="exact"/>
                              <w:ind w:left="558" w:right="0" w:hanging="424"/>
                              <w:jc w:val="left"/>
                            </w:pPr>
                            <w:r>
                              <w:t>Видимый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силуэт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высоте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100</w:t>
                            </w:r>
                            <w:r>
                              <w:rPr>
                                <w:spacing w:val="-2"/>
                              </w:rPr>
                              <w:t xml:space="preserve"> метров.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26" o:spt="202" type="#_x0000_t202" style="position:absolute;left:0pt;margin-left:27.35pt;margin-top:12.4pt;height:34.7pt;width:538.55pt;mso-position-horizontal-relative:page;mso-wrap-distance-bottom:0pt;mso-wrap-distance-top:0pt;z-index:-251652096;mso-width-relative:page;mso-height-relative:page;" filled="f" stroked="t" coordsize="21600,21600" o:gfxdata="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+cbl72AAAAAkB&#10;AAAPAAAAAAAAAAEAIAAAACIAAABkcnMvZG93bnJldi54bWxQSwECFAAUAAAACACHTuJAMPPDAeIB&#10;AADZAwAADgAAAAAAAAABACAAAAAnAQAAZHJzL2Uyb0RvYy54bWxQSwUGAAAAAAYABgBZAQAAewUA&#10;AAAA&#10;">
                <v:fill on="f" focussize="0,0"/>
                <v:stroke weight="0.47992125984252pt" color="#000000" joinstyle="round"/>
                <v:imagedata o:title=""/>
                <o:lock v:ext="edit" aspectratio="f"/>
                <v:textbox inset="0mm,0mm,0mm,0mm">
                  <w:txbxContent>
                    <w:p w14:paraId="03B41A7C">
                      <w:pPr>
                        <w:pStyle w:val="4"/>
                        <w:numPr>
                          <w:ilvl w:val="0"/>
                          <w:numId w:val="1"/>
                        </w:numPr>
                        <w:tabs>
                          <w:tab w:val="left" w:pos="558"/>
                        </w:tabs>
                        <w:spacing w:before="0" w:after="0" w:line="340" w:lineRule="exact"/>
                        <w:ind w:left="558" w:right="0" w:hanging="424"/>
                        <w:jc w:val="left"/>
                      </w:pPr>
                      <w:r>
                        <w:t>Жужжание,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звук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газонокосилки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или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мопеда.</w:t>
                      </w:r>
                    </w:p>
                    <w:p w14:paraId="17B4DF29">
                      <w:pPr>
                        <w:pStyle w:val="4"/>
                        <w:numPr>
                          <w:ilvl w:val="0"/>
                          <w:numId w:val="1"/>
                        </w:numPr>
                        <w:tabs>
                          <w:tab w:val="left" w:pos="558"/>
                        </w:tabs>
                        <w:spacing w:before="0" w:after="0" w:line="342" w:lineRule="exact"/>
                        <w:ind w:left="558" w:right="0" w:hanging="424"/>
                        <w:jc w:val="left"/>
                      </w:pPr>
                      <w:r>
                        <w:t>Видимый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силуэт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на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высоте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100</w:t>
                      </w:r>
                      <w:r>
                        <w:rPr>
                          <w:spacing w:val="-2"/>
                        </w:rPr>
                        <w:t xml:space="preserve"> метров.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4890551">
      <w:pPr>
        <w:pStyle w:val="4"/>
        <w:spacing w:before="7"/>
        <w:rPr>
          <w:b/>
        </w:rPr>
      </w:pPr>
    </w:p>
    <w:p w14:paraId="6ABBF163">
      <w:pPr>
        <w:spacing w:before="0"/>
        <w:ind w:left="47" w:right="450" w:firstLine="0"/>
        <w:jc w:val="center"/>
        <w:rPr>
          <w:b/>
          <w:sz w:val="28"/>
        </w:rPr>
      </w:pPr>
      <w:r>
        <w:rPr>
          <w:b/>
          <w:sz w:val="28"/>
        </w:rPr>
        <w:t>ЕСЛИ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УЛИЦЕ</w:t>
      </w:r>
    </w:p>
    <w:p w14:paraId="282F2523">
      <w:pPr>
        <w:pStyle w:val="4"/>
        <w:spacing w:before="47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347345</wp:posOffset>
                </wp:positionH>
                <wp:positionV relativeFrom="paragraph">
                  <wp:posOffset>194310</wp:posOffset>
                </wp:positionV>
                <wp:extent cx="6839585" cy="1705610"/>
                <wp:effectExtent l="0" t="0" r="0" b="0"/>
                <wp:wrapTopAndBottom/>
                <wp:docPr id="13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9584" cy="170561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2D8EBD1">
                            <w:pPr>
                              <w:pStyle w:val="4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58"/>
                              </w:tabs>
                              <w:spacing w:before="0" w:after="0" w:line="240" w:lineRule="auto"/>
                              <w:ind w:left="558" w:right="107" w:hanging="425"/>
                              <w:jc w:val="left"/>
                            </w:pPr>
                            <w:r>
                              <w:rPr>
                                <w:b/>
                              </w:rPr>
                              <w:t>Покиньте</w:t>
                            </w:r>
                            <w:r>
                              <w:rPr>
                                <w:b/>
                                <w:spacing w:val="40"/>
                              </w:rPr>
                              <w:t xml:space="preserve"> </w:t>
                            </w:r>
                            <w:r>
                              <w:t>зону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видимости,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возможности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бегите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зигзагами,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чтобы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избежать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наведения.</w:t>
                            </w:r>
                          </w:p>
                          <w:p w14:paraId="68472323">
                            <w:pPr>
                              <w:pStyle w:val="4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58"/>
                              </w:tabs>
                              <w:spacing w:before="0" w:after="0" w:line="340" w:lineRule="exact"/>
                              <w:ind w:left="558" w:right="0" w:hanging="424"/>
                              <w:jc w:val="left"/>
                            </w:pPr>
                            <w:r>
                              <w:rPr>
                                <w:b/>
                              </w:rPr>
                              <w:t>Спрячьтесь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строении,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укрытии,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подвале,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убежище,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под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деревьями.</w:t>
                            </w:r>
                          </w:p>
                          <w:p w14:paraId="19485A79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58"/>
                              </w:tabs>
                              <w:spacing w:before="0"/>
                              <w:ind w:left="558" w:right="103" w:hanging="425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При сбросе боеприпаса </w:t>
                            </w:r>
                            <w:r>
                              <w:rPr>
                                <w:sz w:val="28"/>
                              </w:rPr>
                              <w:t>- отбегите в сторону, лягте на землю, за бордюр, в канаву или ров и закройте голову.</w:t>
                            </w:r>
                          </w:p>
                          <w:p w14:paraId="6A18D39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58"/>
                              </w:tabs>
                              <w:spacing w:before="0" w:line="340" w:lineRule="exact"/>
                              <w:ind w:left="558" w:right="0" w:hanging="424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Не</w:t>
                            </w: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поднимайтесь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после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первого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взрыва,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откатитесь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или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отползите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сторону.</w:t>
                            </w:r>
                          </w:p>
                          <w:p w14:paraId="41BD4D92">
                            <w:pPr>
                              <w:pStyle w:val="4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58"/>
                              </w:tabs>
                              <w:spacing w:before="0" w:after="0" w:line="240" w:lineRule="auto"/>
                              <w:ind w:left="558" w:right="108" w:hanging="425"/>
                              <w:jc w:val="left"/>
                            </w:pPr>
                            <w:r>
                              <w:rPr>
                                <w:b/>
                              </w:rPr>
                              <w:t>При</w:t>
                            </w:r>
                            <w:r>
                              <w:rPr>
                                <w:b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падении</w:t>
                            </w:r>
                            <w:r>
                              <w:rPr>
                                <w:b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БПЛА</w:t>
                            </w:r>
                            <w:r>
                              <w:rPr>
                                <w:b/>
                                <w:spacing w:val="40"/>
                              </w:rPr>
                              <w:t xml:space="preserve"> </w:t>
                            </w:r>
                            <w:r>
                              <w:t>не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прикасайтесь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к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нему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или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его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частям: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они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могут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быть</w:t>
                            </w:r>
                            <w:r>
                              <w:rPr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t>взрывоопасны или ядовиты.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" o:spid="_x0000_s1026" o:spt="202" type="#_x0000_t202" style="position:absolute;left:0pt;margin-left:27.35pt;margin-top:15.3pt;height:134.3pt;width:538.55pt;mso-position-horizontal-relative:page;mso-wrap-distance-bottom:0pt;mso-wrap-distance-top:0pt;z-index:-251651072;mso-width-relative:page;mso-height-relative:page;" filled="f" stroked="t" coordsize="21600,21600" o:gfxdata="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ozxWj2gAA&#10;AAoBAAAPAAAAAAAAAAEAIAAAACIAAABkcnMvZG93bnJldi54bWxQSwECFAAUAAAACACHTuJAwe+h&#10;keMBAADaAwAADgAAAAAAAAABACAAAAApAQAAZHJzL2Uyb0RvYy54bWxQSwUGAAAAAAYABgBZAQAA&#10;fgUAAAAA&#10;">
                <v:fill on="f" focussize="0,0"/>
                <v:stroke weight="0.47992125984252pt" color="#000000" joinstyle="round"/>
                <v:imagedata o:title=""/>
                <o:lock v:ext="edit" aspectratio="f"/>
                <v:textbox inset="0mm,0mm,0mm,0mm">
                  <w:txbxContent>
                    <w:p w14:paraId="72D8EBD1">
                      <w:pPr>
                        <w:pStyle w:val="4"/>
                        <w:numPr>
                          <w:ilvl w:val="0"/>
                          <w:numId w:val="2"/>
                        </w:numPr>
                        <w:tabs>
                          <w:tab w:val="left" w:pos="558"/>
                        </w:tabs>
                        <w:spacing w:before="0" w:after="0" w:line="240" w:lineRule="auto"/>
                        <w:ind w:left="558" w:right="107" w:hanging="425"/>
                        <w:jc w:val="left"/>
                      </w:pPr>
                      <w:r>
                        <w:rPr>
                          <w:b/>
                        </w:rPr>
                        <w:t>Покиньте</w:t>
                      </w:r>
                      <w:r>
                        <w:rPr>
                          <w:b/>
                          <w:spacing w:val="40"/>
                        </w:rPr>
                        <w:t xml:space="preserve"> </w:t>
                      </w:r>
                      <w:r>
                        <w:t>зону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видимости,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по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возможности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бегите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зигзагами,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чтобы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избежать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наведения.</w:t>
                      </w:r>
                    </w:p>
                    <w:p w14:paraId="68472323">
                      <w:pPr>
                        <w:pStyle w:val="4"/>
                        <w:numPr>
                          <w:ilvl w:val="0"/>
                          <w:numId w:val="2"/>
                        </w:numPr>
                        <w:tabs>
                          <w:tab w:val="left" w:pos="558"/>
                        </w:tabs>
                        <w:spacing w:before="0" w:after="0" w:line="340" w:lineRule="exact"/>
                        <w:ind w:left="558" w:right="0" w:hanging="424"/>
                        <w:jc w:val="left"/>
                      </w:pPr>
                      <w:r>
                        <w:rPr>
                          <w:b/>
                        </w:rPr>
                        <w:t>Спрячьтесь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строении,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укрытии,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подвале,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убежище,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под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деревьями.</w:t>
                      </w:r>
                    </w:p>
                    <w:p w14:paraId="19485A79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558"/>
                        </w:tabs>
                        <w:spacing w:before="0"/>
                        <w:ind w:left="558" w:right="103" w:hanging="425"/>
                        <w:jc w:val="left"/>
                        <w:rPr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При сбросе боеприпаса </w:t>
                      </w:r>
                      <w:r>
                        <w:rPr>
                          <w:sz w:val="28"/>
                        </w:rPr>
                        <w:t>- отбегите в сторону, лягте на землю, за бордюр, в канаву или ров и закройте голову.</w:t>
                      </w:r>
                    </w:p>
                    <w:p w14:paraId="6A18D39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558"/>
                        </w:tabs>
                        <w:spacing w:before="0" w:line="340" w:lineRule="exact"/>
                        <w:ind w:left="558" w:right="0" w:hanging="424"/>
                        <w:jc w:val="left"/>
                        <w:rPr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Не</w:t>
                      </w:r>
                      <w:r>
                        <w:rPr>
                          <w:b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поднимайтесь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после</w:t>
                      </w:r>
                      <w:r>
                        <w:rPr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первого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взрыва,</w:t>
                      </w:r>
                      <w:r>
                        <w:rPr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откатитесь</w:t>
                      </w:r>
                      <w:r>
                        <w:rPr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или</w:t>
                      </w:r>
                      <w:r>
                        <w:rPr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отползите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в</w:t>
                      </w:r>
                      <w:r>
                        <w:rPr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spacing w:val="-2"/>
                          <w:sz w:val="28"/>
                        </w:rPr>
                        <w:t>сторону.</w:t>
                      </w:r>
                    </w:p>
                    <w:p w14:paraId="41BD4D92">
                      <w:pPr>
                        <w:pStyle w:val="4"/>
                        <w:numPr>
                          <w:ilvl w:val="0"/>
                          <w:numId w:val="2"/>
                        </w:numPr>
                        <w:tabs>
                          <w:tab w:val="left" w:pos="558"/>
                        </w:tabs>
                        <w:spacing w:before="0" w:after="0" w:line="240" w:lineRule="auto"/>
                        <w:ind w:left="558" w:right="108" w:hanging="425"/>
                        <w:jc w:val="left"/>
                      </w:pPr>
                      <w:r>
                        <w:rPr>
                          <w:b/>
                        </w:rPr>
                        <w:t>При</w:t>
                      </w:r>
                      <w:r>
                        <w:rPr>
                          <w:b/>
                          <w:spacing w:val="4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падении</w:t>
                      </w:r>
                      <w:r>
                        <w:rPr>
                          <w:b/>
                          <w:spacing w:val="4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БПЛА</w:t>
                      </w:r>
                      <w:r>
                        <w:rPr>
                          <w:b/>
                          <w:spacing w:val="40"/>
                        </w:rPr>
                        <w:t xml:space="preserve"> </w:t>
                      </w:r>
                      <w:r>
                        <w:t>не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прикасайтесь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к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нему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или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его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частям: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они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могут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быть</w:t>
                      </w:r>
                      <w:r>
                        <w:rPr>
                          <w:spacing w:val="80"/>
                          <w:w w:val="150"/>
                        </w:rPr>
                        <w:t xml:space="preserve"> </w:t>
                      </w:r>
                      <w:r>
                        <w:t>взрывоопасны или ядовиты.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4AA6531">
      <w:pPr>
        <w:pStyle w:val="4"/>
        <w:spacing w:before="5"/>
        <w:rPr>
          <w:b/>
        </w:rPr>
      </w:pPr>
    </w:p>
    <w:p w14:paraId="2C929714">
      <w:pPr>
        <w:spacing w:before="0"/>
        <w:ind w:left="829" w:right="0" w:firstLine="0"/>
        <w:jc w:val="left"/>
        <w:rPr>
          <w:b/>
          <w:sz w:val="28"/>
        </w:rPr>
      </w:pPr>
      <w:r>
        <w:rPr>
          <w:b/>
          <w:sz w:val="28"/>
        </w:rPr>
        <w:t>ЕСЛИ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АВТОМОБИЛЕ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ОБЩЕСТВЕННОМ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ТРАНСПОРТЕ</w:t>
      </w:r>
    </w:p>
    <w:p w14:paraId="50C492E1">
      <w:pPr>
        <w:pStyle w:val="4"/>
        <w:spacing w:before="8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365125</wp:posOffset>
                </wp:positionH>
                <wp:positionV relativeFrom="paragraph">
                  <wp:posOffset>169545</wp:posOffset>
                </wp:positionV>
                <wp:extent cx="6840220" cy="1350645"/>
                <wp:effectExtent l="0" t="0" r="0" b="0"/>
                <wp:wrapTopAndBottom/>
                <wp:docPr id="14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220" cy="135064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CC72561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556"/>
                              </w:tabs>
                              <w:spacing w:before="0" w:line="337" w:lineRule="exact"/>
                              <w:ind w:left="556" w:right="0" w:hanging="425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Остановитесь</w:t>
                            </w:r>
                            <w:r>
                              <w:rPr>
                                <w:b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покиньте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транспортное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средство.</w:t>
                            </w:r>
                          </w:p>
                          <w:p w14:paraId="4EC89A68">
                            <w:pPr>
                              <w:pStyle w:val="4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556"/>
                                <w:tab w:val="left" w:pos="2297"/>
                                <w:tab w:val="left" w:pos="2659"/>
                                <w:tab w:val="left" w:pos="4059"/>
                                <w:tab w:val="left" w:pos="5382"/>
                                <w:tab w:val="left" w:pos="6635"/>
                                <w:tab w:val="left" w:pos="7951"/>
                                <w:tab w:val="left" w:pos="9076"/>
                                <w:tab w:val="left" w:pos="10419"/>
                              </w:tabs>
                              <w:spacing w:before="0" w:after="0" w:line="240" w:lineRule="auto"/>
                              <w:ind w:left="556" w:right="104" w:hanging="425"/>
                              <w:jc w:val="left"/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Спрячьтесь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в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строении,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укрытии,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подвале,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убежище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(можно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укрыться</w:t>
                            </w:r>
                            <w:r>
                              <w:tab/>
                            </w:r>
                            <w:r>
                              <w:rPr>
                                <w:spacing w:val="-6"/>
                              </w:rPr>
                              <w:t xml:space="preserve">за </w:t>
                            </w:r>
                            <w:r>
                              <w:t>деревьями, в рвах и канавах).</w:t>
                            </w:r>
                          </w:p>
                          <w:p w14:paraId="7F33A99D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556"/>
                              </w:tabs>
                              <w:spacing w:before="0" w:line="342" w:lineRule="exact"/>
                              <w:ind w:left="556" w:right="0" w:hanging="425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Если</w:t>
                            </w:r>
                            <w:r>
                              <w:rPr>
                                <w:b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беспилотник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пикирует</w:t>
                            </w:r>
                            <w:r>
                              <w:rPr>
                                <w:sz w:val="28"/>
                              </w:rPr>
                              <w:t>,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резко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затормозите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при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его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приближении.</w:t>
                            </w:r>
                          </w:p>
                          <w:p w14:paraId="64FBDB6F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556"/>
                              </w:tabs>
                              <w:spacing w:before="0"/>
                              <w:ind w:left="556" w:right="0" w:hanging="425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Если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вас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много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нет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укрытия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–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разбегайтесь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разные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стороны.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26" o:spt="202" type="#_x0000_t202" style="position:absolute;left:0pt;margin-left:28.75pt;margin-top:13.35pt;height:106.35pt;width:538.6pt;mso-position-horizontal-relative:page;mso-wrap-distance-bottom:0pt;mso-wrap-distance-top:0pt;z-index:-251651072;mso-width-relative:page;mso-height-relative:page;" filled="f" stroked="t" coordsize="21600,21600" o:gfxdata="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lFqPY2gAAAAoB&#10;AAAPAAAAAAAAAAEAIAAAACIAAABkcnMvZG93bnJldi54bWxQSwECFAAUAAAACACHTuJAX/Wz8OAB&#10;AADaAwAADgAAAAAAAAABACAAAAApAQAAZHJzL2Uyb0RvYy54bWxQSwUGAAAAAAYABgBZAQAAewUA&#10;AAAA&#10;">
                <v:fill on="f" focussize="0,0"/>
                <v:stroke weight="0.47992125984252pt" color="#000000" joinstyle="round"/>
                <v:imagedata o:title=""/>
                <o:lock v:ext="edit" aspectratio="f"/>
                <v:textbox inset="0mm,0mm,0mm,0mm">
                  <w:txbxContent>
                    <w:p w14:paraId="7CC72561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556"/>
                        </w:tabs>
                        <w:spacing w:before="0" w:line="337" w:lineRule="exact"/>
                        <w:ind w:left="556" w:right="0" w:hanging="425"/>
                        <w:jc w:val="left"/>
                        <w:rPr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Остановитесь</w:t>
                      </w:r>
                      <w:r>
                        <w:rPr>
                          <w:b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и</w:t>
                      </w:r>
                      <w:r>
                        <w:rPr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покиньте</w:t>
                      </w:r>
                      <w:r>
                        <w:rPr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транспортное</w:t>
                      </w:r>
                      <w:r>
                        <w:rPr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spacing w:val="-2"/>
                          <w:sz w:val="28"/>
                        </w:rPr>
                        <w:t>средство.</w:t>
                      </w:r>
                    </w:p>
                    <w:p w14:paraId="4EC89A68">
                      <w:pPr>
                        <w:pStyle w:val="4"/>
                        <w:numPr>
                          <w:ilvl w:val="0"/>
                          <w:numId w:val="3"/>
                        </w:numPr>
                        <w:tabs>
                          <w:tab w:val="left" w:pos="556"/>
                          <w:tab w:val="left" w:pos="2297"/>
                          <w:tab w:val="left" w:pos="2659"/>
                          <w:tab w:val="left" w:pos="4059"/>
                          <w:tab w:val="left" w:pos="5382"/>
                          <w:tab w:val="left" w:pos="6635"/>
                          <w:tab w:val="left" w:pos="7951"/>
                          <w:tab w:val="left" w:pos="9076"/>
                          <w:tab w:val="left" w:pos="10419"/>
                        </w:tabs>
                        <w:spacing w:before="0" w:after="0" w:line="240" w:lineRule="auto"/>
                        <w:ind w:left="556" w:right="104" w:hanging="425"/>
                        <w:jc w:val="left"/>
                      </w:pPr>
                      <w:r>
                        <w:rPr>
                          <w:b/>
                          <w:spacing w:val="-2"/>
                        </w:rPr>
                        <w:t>Спрячьтесь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spacing w:val="-10"/>
                        </w:rPr>
                        <w:t>в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строении,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укрытии,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подвале,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убежище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(можно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укрыться</w:t>
                      </w:r>
                      <w:r>
                        <w:tab/>
                      </w:r>
                      <w:r>
                        <w:rPr>
                          <w:spacing w:val="-6"/>
                        </w:rPr>
                        <w:t xml:space="preserve">за </w:t>
                      </w:r>
                      <w:r>
                        <w:t>деревьями, в рвах и канавах).</w:t>
                      </w:r>
                    </w:p>
                    <w:p w14:paraId="7F33A99D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556"/>
                        </w:tabs>
                        <w:spacing w:before="0" w:line="342" w:lineRule="exact"/>
                        <w:ind w:left="556" w:right="0" w:hanging="425"/>
                        <w:jc w:val="left"/>
                        <w:rPr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Если</w:t>
                      </w:r>
                      <w:r>
                        <w:rPr>
                          <w:b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беспилотник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пикирует</w:t>
                      </w:r>
                      <w:r>
                        <w:rPr>
                          <w:sz w:val="28"/>
                        </w:rPr>
                        <w:t>,</w:t>
                      </w:r>
                      <w:r>
                        <w:rPr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резко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затормозите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при</w:t>
                      </w:r>
                      <w:r>
                        <w:rPr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его</w:t>
                      </w:r>
                      <w:r>
                        <w:rPr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spacing w:val="-2"/>
                          <w:sz w:val="28"/>
                        </w:rPr>
                        <w:t>приближении.</w:t>
                      </w:r>
                    </w:p>
                    <w:p w14:paraId="64FBDB6F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556"/>
                        </w:tabs>
                        <w:spacing w:before="0"/>
                        <w:ind w:left="556" w:right="0" w:hanging="425"/>
                        <w:jc w:val="left"/>
                        <w:rPr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Если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вас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много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и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нет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укрытия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–</w:t>
                      </w:r>
                      <w:r>
                        <w:rPr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разбегайтесь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в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разные</w:t>
                      </w:r>
                      <w:r>
                        <w:rPr>
                          <w:spacing w:val="-2"/>
                          <w:sz w:val="28"/>
                        </w:rPr>
                        <w:t xml:space="preserve"> стороны.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CE93680">
      <w:pPr>
        <w:pStyle w:val="4"/>
        <w:spacing w:before="4"/>
        <w:rPr>
          <w:b/>
        </w:rPr>
      </w:pPr>
    </w:p>
    <w:p w14:paraId="3FCDD892">
      <w:pPr>
        <w:spacing w:before="0"/>
        <w:ind w:left="619" w:right="450" w:firstLine="0"/>
        <w:jc w:val="center"/>
        <w:rPr>
          <w:b/>
          <w:sz w:val="28"/>
        </w:rPr>
      </w:pPr>
      <w:r>
        <w:rPr>
          <w:b/>
          <w:sz w:val="28"/>
        </w:rPr>
        <w:t>ЕСЛИ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ЗДАНИИ</w:t>
      </w:r>
    </w:p>
    <w:p w14:paraId="2BBA0C0E">
      <w:pPr>
        <w:pStyle w:val="4"/>
        <w:spacing w:before="67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348615</wp:posOffset>
                </wp:positionH>
                <wp:positionV relativeFrom="paragraph">
                  <wp:posOffset>207010</wp:posOffset>
                </wp:positionV>
                <wp:extent cx="6842760" cy="1021080"/>
                <wp:effectExtent l="0" t="0" r="0" b="0"/>
                <wp:wrapTopAndBottom/>
                <wp:docPr id="15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2759" cy="10210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D0CC8FA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56"/>
                              </w:tabs>
                              <w:spacing w:before="0" w:line="339" w:lineRule="exact"/>
                              <w:ind w:left="556" w:right="0" w:hanging="425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Отойдите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от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окна.</w:t>
                            </w:r>
                          </w:p>
                          <w:p w14:paraId="68F7EAE3">
                            <w:pPr>
                              <w:pStyle w:val="4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56"/>
                              </w:tabs>
                              <w:spacing w:before="0" w:after="0" w:line="339" w:lineRule="exact"/>
                              <w:ind w:left="556" w:right="0" w:hanging="425"/>
                              <w:jc w:val="left"/>
                            </w:pPr>
                            <w:r>
                              <w:rPr>
                                <w:b/>
                              </w:rPr>
                              <w:t>Укройтесь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подвале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либо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помещении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несущими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стенами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без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окон.</w:t>
                            </w:r>
                          </w:p>
                          <w:p w14:paraId="12A6DEA1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56"/>
                              </w:tabs>
                              <w:spacing w:before="0" w:line="342" w:lineRule="exact"/>
                              <w:ind w:left="556" w:right="0" w:hanging="425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Не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пользуйтесь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лифтом.</w:t>
                            </w:r>
                          </w:p>
                          <w:p w14:paraId="0E525C34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56"/>
                              </w:tabs>
                              <w:spacing w:before="0"/>
                              <w:ind w:left="556" w:right="0" w:hanging="425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Не</w:t>
                            </w:r>
                            <w:r>
                              <w:rPr>
                                <w:b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использовать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телефон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при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приближении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БПЛА.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" o:spid="_x0000_s1026" o:spt="202" type="#_x0000_t202" style="position:absolute;left:0pt;margin-left:27.45pt;margin-top:16.3pt;height:80.4pt;width:538.8pt;mso-position-horizontal-relative:page;mso-wrap-distance-bottom:0pt;mso-wrap-distance-top:0pt;z-index:-251650048;mso-width-relative:page;mso-height-relative:page;" filled="f" stroked="t" coordsize="21600,21600" o:gfxdata="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f8elc2AAAAAoB&#10;AAAPAAAAAAAAAAEAIAAAACIAAABkcnMvZG93bnJldi54bWxQSwECFAAUAAAACACHTuJAhwoHGeIB&#10;AADaAwAADgAAAAAAAAABACAAAAAnAQAAZHJzL2Uyb0RvYy54bWxQSwUGAAAAAAYABgBZAQAAewUA&#10;AAAA&#10;">
                <v:fill on="f" focussize="0,0"/>
                <v:stroke weight="0.48pt" color="#000000" joinstyle="round"/>
                <v:imagedata o:title=""/>
                <o:lock v:ext="edit" aspectratio="f"/>
                <v:textbox inset="0mm,0mm,0mm,0mm">
                  <w:txbxContent>
                    <w:p w14:paraId="1D0CC8FA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556"/>
                        </w:tabs>
                        <w:spacing w:before="0" w:line="339" w:lineRule="exact"/>
                        <w:ind w:left="556" w:right="0" w:hanging="425"/>
                        <w:jc w:val="lef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Отойдите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от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окна.</w:t>
                      </w:r>
                    </w:p>
                    <w:p w14:paraId="68F7EAE3">
                      <w:pPr>
                        <w:pStyle w:val="4"/>
                        <w:numPr>
                          <w:ilvl w:val="0"/>
                          <w:numId w:val="4"/>
                        </w:numPr>
                        <w:tabs>
                          <w:tab w:val="left" w:pos="556"/>
                        </w:tabs>
                        <w:spacing w:before="0" w:after="0" w:line="339" w:lineRule="exact"/>
                        <w:ind w:left="556" w:right="0" w:hanging="425"/>
                        <w:jc w:val="left"/>
                      </w:pPr>
                      <w:r>
                        <w:rPr>
                          <w:b/>
                        </w:rPr>
                        <w:t>Укройтесь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подвале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либо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помещении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с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несущими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стенами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без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окон.</w:t>
                      </w:r>
                    </w:p>
                    <w:p w14:paraId="12A6DEA1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556"/>
                        </w:tabs>
                        <w:spacing w:before="0" w:line="342" w:lineRule="exact"/>
                        <w:ind w:left="556" w:right="0" w:hanging="425"/>
                        <w:jc w:val="left"/>
                        <w:rPr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Не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пользуйтесь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spacing w:val="-2"/>
                          <w:sz w:val="28"/>
                        </w:rPr>
                        <w:t>лифтом.</w:t>
                      </w:r>
                    </w:p>
                    <w:p w14:paraId="0E525C34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556"/>
                        </w:tabs>
                        <w:spacing w:before="0"/>
                        <w:ind w:left="556" w:right="0" w:hanging="425"/>
                        <w:jc w:val="left"/>
                        <w:rPr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Не</w:t>
                      </w:r>
                      <w:r>
                        <w:rPr>
                          <w:b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использовать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телефон</w:t>
                      </w:r>
                      <w:r>
                        <w:rPr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при</w:t>
                      </w:r>
                      <w:r>
                        <w:rPr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приближении</w:t>
                      </w:r>
                      <w:r>
                        <w:rPr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spacing w:val="-2"/>
                          <w:sz w:val="28"/>
                        </w:rPr>
                        <w:t>БПЛА.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2AC40A9">
      <w:pPr>
        <w:pStyle w:val="4"/>
        <w:ind w:left="124"/>
      </w:pPr>
      <w:r>
        <w:rPr>
          <w:b/>
          <w:color w:val="FF0000"/>
        </w:rPr>
        <w:t>ВНИМАНИЕ</w:t>
      </w:r>
      <w:r>
        <w:rPr>
          <w:color w:val="FF0000"/>
        </w:rPr>
        <w:t>! Сообщите о БПЛА по номеру "112", назовите время и место,</w:t>
      </w:r>
      <w:r>
        <w:rPr>
          <w:color w:val="FF0000"/>
          <w:spacing w:val="33"/>
        </w:rPr>
        <w:t xml:space="preserve"> </w:t>
      </w:r>
      <w:r>
        <w:rPr>
          <w:color w:val="FF0000"/>
        </w:rPr>
        <w:t>примерный</w:t>
      </w:r>
      <w:r>
        <w:rPr>
          <w:color w:val="FF0000"/>
          <w:spacing w:val="80"/>
        </w:rPr>
        <w:t xml:space="preserve"> </w:t>
      </w:r>
      <w:r>
        <w:rPr>
          <w:color w:val="FF0000"/>
        </w:rPr>
        <w:t>курс полета, его визуальные особенности, а также свои данные.</w:t>
      </w:r>
    </w:p>
    <w:p w14:paraId="5C6E42D0">
      <w:pPr>
        <w:pStyle w:val="4"/>
        <w:spacing w:after="0"/>
        <w:sectPr>
          <w:footerReference r:id="rId5" w:type="default"/>
          <w:pgSz w:w="11900" w:h="16840"/>
          <w:pgMar w:top="580" w:right="283" w:bottom="500" w:left="425" w:header="0" w:footer="305" w:gutter="0"/>
          <w:pgBorders w:offsetFrom="page">
            <w:top w:val="single" w:color="000000" w:sz="4" w:space="31"/>
            <w:left w:val="single" w:color="000000" w:sz="4" w:space="15"/>
            <w:bottom w:val="single" w:color="000000" w:sz="4" w:space="23"/>
            <w:right w:val="single" w:color="000000" w:sz="4" w:space="14"/>
          </w:pgBorders>
          <w:cols w:space="720" w:num="1"/>
        </w:sectPr>
      </w:pPr>
    </w:p>
    <w:p w14:paraId="7EE2E45B">
      <w:pPr>
        <w:spacing w:before="63"/>
        <w:ind w:left="37" w:right="0" w:firstLine="0"/>
        <w:jc w:val="center"/>
        <w:rPr>
          <w:b/>
          <w:sz w:val="34"/>
        </w:rPr>
      </w:pPr>
      <w:r>
        <w:rPr>
          <w:b/>
          <w:sz w:val="34"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266700</wp:posOffset>
                </wp:positionH>
                <wp:positionV relativeFrom="page">
                  <wp:posOffset>360045</wp:posOffset>
                </wp:positionV>
                <wp:extent cx="7118985" cy="9373870"/>
                <wp:effectExtent l="0" t="0" r="0" b="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8984" cy="9373870"/>
                          <a:chOff x="0" y="0"/>
                          <a:chExt cx="7118984" cy="937387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-152" y="5587"/>
                            <a:ext cx="7115175" cy="9368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5175" h="9368790">
                                <a:moveTo>
                                  <a:pt x="7114768" y="0"/>
                                </a:moveTo>
                                <a:lnTo>
                                  <a:pt x="7108672" y="0"/>
                                </a:lnTo>
                                <a:lnTo>
                                  <a:pt x="7108672" y="6096"/>
                                </a:lnTo>
                                <a:lnTo>
                                  <a:pt x="7108672" y="9362669"/>
                                </a:lnTo>
                                <a:lnTo>
                                  <a:pt x="6096" y="9362669"/>
                                </a:lnTo>
                                <a:lnTo>
                                  <a:pt x="6096" y="6096"/>
                                </a:lnTo>
                                <a:lnTo>
                                  <a:pt x="7108672" y="6096"/>
                                </a:lnTo>
                                <a:lnTo>
                                  <a:pt x="710867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9362669"/>
                                </a:lnTo>
                                <a:lnTo>
                                  <a:pt x="0" y="9368752"/>
                                </a:lnTo>
                                <a:lnTo>
                                  <a:pt x="6096" y="9368752"/>
                                </a:lnTo>
                                <a:lnTo>
                                  <a:pt x="7108672" y="9368752"/>
                                </a:lnTo>
                                <a:lnTo>
                                  <a:pt x="7114768" y="9368752"/>
                                </a:lnTo>
                                <a:lnTo>
                                  <a:pt x="7114768" y="9362669"/>
                                </a:lnTo>
                                <a:lnTo>
                                  <a:pt x="7114768" y="6096"/>
                                </a:lnTo>
                                <a:lnTo>
                                  <a:pt x="7114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4093" y="1004783"/>
                            <a:ext cx="5794165" cy="82480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6" o:spid="_x0000_s1026" o:spt="203" style="position:absolute;left:0pt;margin-left:21pt;margin-top:28.35pt;height:738.1pt;width:560.55pt;mso-position-horizontal-relative:page;mso-position-vertical-relative:page;z-index:-251653120;mso-width-relative:page;mso-height-relative:page;" coordsize="7118984,9373870" o:gfxdata="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">
                <o:lock v:ext="edit" aspectratio="f"/>
                <v:shape id="Graphic 17" o:spid="_x0000_s1026" o:spt="100" style="position:absolute;left:-152;top:5587;height:9368790;width:7115175;" fillcolor="#000000" filled="t" stroked="f" coordsize="7115175,9368790" o:gfxdata="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3so5lvQAA&#10;ANsAAAAPAAAAAAAAAAEAIAAAACIAAABkcnMvZG93bnJldi54bWxQSwECFAAUAAAACACHTuJAMy8F&#10;njsAAAA5AAAAEAAAAAAAAAABACAAAAAMAQAAZHJzL3NoYXBleG1sLnhtbFBLBQYAAAAABgAGAFsB&#10;AAC2AwAAAAA=&#10;" path="m7114768,0l7108672,0,7108672,6096,7108672,9362669,6096,9362669,6096,6096,7108672,6096,7108672,0,6096,0,0,0,0,6045,0,9362669,0,9368752,6096,9368752,7108672,9368752,7114768,9368752,7114768,9362669,7114768,6096,711476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18" o:spid="_x0000_s1026" o:spt="75" type="#_x0000_t75" style="position:absolute;left:574093;top:1004783;height:8248003;width:5794165;" filled="f" o:preferrelative="t" stroked="f" coordsize="21600,21600" o:gfxdata="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+nSe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8" o:title=""/>
                  <o:lock v:ext="edit" aspectratio="f"/>
                </v:shape>
              </v:group>
            </w:pict>
          </mc:Fallback>
        </mc:AlternateContent>
      </w:r>
      <w:r>
        <w:rPr>
          <w:b/>
          <w:sz w:val="34"/>
        </w:rP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10332085</wp:posOffset>
                </wp:positionV>
                <wp:extent cx="7560945" cy="267970"/>
                <wp:effectExtent l="0" t="0" r="0" b="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945" cy="267970"/>
                          <a:chOff x="0" y="0"/>
                          <a:chExt cx="7560945" cy="26797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756094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10160">
                                <a:moveTo>
                                  <a:pt x="7556480" y="194"/>
                                </a:moveTo>
                                <a:lnTo>
                                  <a:pt x="0" y="194"/>
                                </a:lnTo>
                                <a:lnTo>
                                  <a:pt x="0" y="10349"/>
                                </a:lnTo>
                                <a:lnTo>
                                  <a:pt x="7556480" y="10349"/>
                                </a:lnTo>
                                <a:lnTo>
                                  <a:pt x="7556480" y="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3192" y="15426"/>
                            <a:ext cx="873288" cy="2519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9" o:spid="_x0000_s1026" o:spt="203" style="position:absolute;left:0pt;margin-left:0pt;margin-top:813.55pt;height:21.1pt;width:595.35pt;mso-position-horizontal-relative:page;mso-position-vertical-relative:page;z-index:251660288;mso-width-relative:page;mso-height-relative:page;" coordsize="7560945,267970" o:gfxdata="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">
                <o:lock v:ext="edit" aspectratio="f"/>
                <v:shape id="Graphic 20" o:spid="_x0000_s1026" o:spt="100" style="position:absolute;left:0;top:0;height:10160;width:7560945;" fillcolor="#000000" filled="t" stroked="f" coordsize="7560945,10160" o:gfxdata="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mD5mDrUAAADbAAAADwAA&#10;AAAAAAABACAAAAAiAAAAZHJzL2Rvd25yZXYueG1sUEsBAhQAFAAAAAgAh07iQDMvBZ47AAAAOQAA&#10;ABAAAAAAAAAAAQAgAAAABAEAAGRycy9zaGFwZXhtbC54bWxQSwUGAAAAAAYABgBbAQAArgMAAAAA&#10;" path="m7556480,194l0,194,0,10349,7556480,10349,7556480,194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21" o:spid="_x0000_s1026" o:spt="75" type="#_x0000_t75" style="position:absolute;left:6683192;top:15426;height:251958;width:873288;" filled="f" o:preferrelative="t" stroked="f" coordsize="21600,21600" o:gfxdata="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9QPMS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7" o:title=""/>
                  <o:lock v:ext="edit" aspectratio="f"/>
                </v:shape>
              </v:group>
            </w:pict>
          </mc:Fallback>
        </mc:AlternateContent>
      </w:r>
      <w:bookmarkStart w:id="2" w:name="3"/>
      <w:bookmarkEnd w:id="2"/>
      <w:r>
        <w:rPr>
          <w:b/>
          <w:color w:val="21272E"/>
          <w:sz w:val="34"/>
        </w:rPr>
        <w:t>Информация</w:t>
      </w:r>
      <w:r>
        <w:rPr>
          <w:b/>
          <w:color w:val="21272E"/>
          <w:spacing w:val="-5"/>
          <w:sz w:val="34"/>
        </w:rPr>
        <w:t xml:space="preserve"> </w:t>
      </w:r>
      <w:r>
        <w:rPr>
          <w:b/>
          <w:color w:val="21272E"/>
          <w:sz w:val="34"/>
        </w:rPr>
        <w:t>МЧС</w:t>
      </w:r>
      <w:r>
        <w:rPr>
          <w:b/>
          <w:color w:val="21272E"/>
          <w:spacing w:val="-5"/>
          <w:sz w:val="34"/>
        </w:rPr>
        <w:t xml:space="preserve"> </w:t>
      </w:r>
      <w:r>
        <w:rPr>
          <w:b/>
          <w:color w:val="21272E"/>
          <w:spacing w:val="-2"/>
          <w:sz w:val="34"/>
        </w:rPr>
        <w:t>России</w:t>
      </w:r>
    </w:p>
    <w:p w14:paraId="48483622">
      <w:pPr>
        <w:spacing w:before="0"/>
        <w:ind w:left="1012" w:right="1012" w:firstLine="0"/>
        <w:jc w:val="center"/>
        <w:rPr>
          <w:b/>
          <w:sz w:val="34"/>
        </w:rPr>
      </w:pPr>
      <w:r>
        <w:rPr>
          <w:b/>
          <w:color w:val="21272E"/>
          <w:sz w:val="34"/>
        </w:rPr>
        <w:t>«Как</w:t>
      </w:r>
      <w:r>
        <w:rPr>
          <w:b/>
          <w:color w:val="21272E"/>
          <w:spacing w:val="-7"/>
          <w:sz w:val="34"/>
        </w:rPr>
        <w:t xml:space="preserve"> </w:t>
      </w:r>
      <w:r>
        <w:rPr>
          <w:b/>
          <w:color w:val="21272E"/>
          <w:sz w:val="34"/>
        </w:rPr>
        <w:t>защитить</w:t>
      </w:r>
      <w:r>
        <w:rPr>
          <w:b/>
          <w:color w:val="21272E"/>
          <w:spacing w:val="-6"/>
          <w:sz w:val="34"/>
        </w:rPr>
        <w:t xml:space="preserve"> </w:t>
      </w:r>
      <w:r>
        <w:rPr>
          <w:b/>
          <w:color w:val="21272E"/>
          <w:sz w:val="34"/>
        </w:rPr>
        <w:t>себя</w:t>
      </w:r>
      <w:r>
        <w:rPr>
          <w:b/>
          <w:color w:val="21272E"/>
          <w:spacing w:val="-6"/>
          <w:sz w:val="34"/>
        </w:rPr>
        <w:t xml:space="preserve"> </w:t>
      </w:r>
      <w:r>
        <w:rPr>
          <w:b/>
          <w:color w:val="21272E"/>
          <w:sz w:val="34"/>
        </w:rPr>
        <w:t>при</w:t>
      </w:r>
      <w:r>
        <w:rPr>
          <w:b/>
          <w:color w:val="21272E"/>
          <w:spacing w:val="-8"/>
          <w:sz w:val="34"/>
        </w:rPr>
        <w:t xml:space="preserve"> </w:t>
      </w:r>
      <w:r>
        <w:rPr>
          <w:b/>
          <w:color w:val="21272E"/>
          <w:sz w:val="34"/>
        </w:rPr>
        <w:t>обстреле</w:t>
      </w:r>
      <w:r>
        <w:rPr>
          <w:b/>
          <w:color w:val="21272E"/>
          <w:spacing w:val="-6"/>
          <w:sz w:val="34"/>
        </w:rPr>
        <w:t xml:space="preserve"> </w:t>
      </w:r>
      <w:r>
        <w:rPr>
          <w:b/>
          <w:color w:val="21272E"/>
          <w:sz w:val="34"/>
        </w:rPr>
        <w:t>или</w:t>
      </w:r>
      <w:r>
        <w:rPr>
          <w:b/>
          <w:color w:val="21272E"/>
          <w:spacing w:val="-6"/>
          <w:sz w:val="34"/>
        </w:rPr>
        <w:t xml:space="preserve"> </w:t>
      </w:r>
      <w:r>
        <w:rPr>
          <w:b/>
          <w:color w:val="21272E"/>
          <w:sz w:val="34"/>
        </w:rPr>
        <w:t>атаке</w:t>
      </w:r>
      <w:r>
        <w:rPr>
          <w:b/>
          <w:color w:val="21272E"/>
          <w:spacing w:val="-8"/>
          <w:sz w:val="34"/>
        </w:rPr>
        <w:t xml:space="preserve"> </w:t>
      </w:r>
      <w:r>
        <w:rPr>
          <w:b/>
          <w:color w:val="21272E"/>
          <w:sz w:val="34"/>
        </w:rPr>
        <w:t>беспилотными летательными аппаратами»</w:t>
      </w:r>
    </w:p>
    <w:sectPr>
      <w:pgSz w:w="11900" w:h="16840"/>
      <w:pgMar w:top="520" w:right="283" w:bottom="500" w:left="425" w:header="0" w:footer="30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Sans Serif">
    <w:panose1 w:val="020B0604020202020204"/>
    <w:charset w:val="01"/>
    <w:family w:val="swiss"/>
    <w:pitch w:val="default"/>
    <w:sig w:usb0="E5002EFF" w:usb1="C000605B" w:usb2="00000029" w:usb3="00000000" w:csb0="200101FF" w:csb1="2028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BE51DF">
    <w:pPr>
      <w:pStyle w:val="4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62865</wp:posOffset>
              </wp:positionH>
              <wp:positionV relativeFrom="page">
                <wp:posOffset>10360025</wp:posOffset>
              </wp:positionV>
              <wp:extent cx="4777740" cy="24066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77740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3E8C5D">
                          <w:pPr>
                            <w:spacing w:before="35" w:line="211" w:lineRule="auto"/>
                            <w:ind w:left="20" w:right="18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5241/Т4-7-5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22.08.2025.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Романович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В.В.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22.08.2025 09:39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4.95pt;margin-top:815.75pt;height:18.95pt;width:376.2pt;mso-position-horizontal-relative:page;mso-position-vertical-relative:page;z-index:-251655168;mso-width-relative:page;mso-height-relative:page;" filled="f" stroked="f" coordsize="21600,21600" o:gfxdata="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HJe&#10;vQTZAAAACwEAAA8AAAAAAAAAAQAgAAAAIgAAAGRycy9kb3ducmV2LnhtbFBLAQIUABQAAAAIAIdO&#10;4kBDcmbBsAEAAHQDAAAOAAAAAAAAAAEAIAAAACg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13E8C5D">
                    <w:pPr>
                      <w:spacing w:before="35" w:line="211" w:lineRule="auto"/>
                      <w:ind w:left="20" w:right="18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5241/Т4-7-5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22.08.2025.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Романович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В.В.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22.08.2025 09:39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205925"/>
    <w:multiLevelType w:val="multilevel"/>
    <w:tmpl w:val="BF205925"/>
    <w:lvl w:ilvl="0" w:tentative="0">
      <w:start w:val="0"/>
      <w:numFmt w:val="bullet"/>
      <w:lvlText w:val=""/>
      <w:lvlJc w:val="left"/>
      <w:pPr>
        <w:ind w:left="556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80" w:hanging="42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01" w:hanging="42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21" w:hanging="42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42" w:hanging="42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63" w:hanging="42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83" w:hanging="42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04" w:hanging="42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24" w:hanging="425"/>
      </w:pPr>
      <w:rPr>
        <w:rFonts w:hint="default"/>
        <w:lang w:val="ru-RU" w:eastAsia="en-US" w:bidi="ar-SA"/>
      </w:rPr>
    </w:lvl>
  </w:abstractNum>
  <w:abstractNum w:abstractNumId="1">
    <w:nsid w:val="CF092B84"/>
    <w:multiLevelType w:val="multilevel"/>
    <w:tmpl w:val="CF092B84"/>
    <w:lvl w:ilvl="0" w:tentative="0">
      <w:start w:val="0"/>
      <w:numFmt w:val="bullet"/>
      <w:lvlText w:val=""/>
      <w:lvlJc w:val="left"/>
      <w:pPr>
        <w:ind w:left="558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80" w:hanging="42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00" w:hanging="42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20" w:hanging="42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40" w:hanging="42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60" w:hanging="42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80" w:hanging="42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00" w:hanging="42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20" w:hanging="425"/>
      </w:pPr>
      <w:rPr>
        <w:rFonts w:hint="default"/>
        <w:lang w:val="ru-RU" w:eastAsia="en-US" w:bidi="ar-SA"/>
      </w:rPr>
    </w:lvl>
  </w:abstractNum>
  <w:abstractNum w:abstractNumId="2">
    <w:nsid w:val="0053208E"/>
    <w:multiLevelType w:val="multilevel"/>
    <w:tmpl w:val="0053208E"/>
    <w:lvl w:ilvl="0" w:tentative="0">
      <w:start w:val="0"/>
      <w:numFmt w:val="bullet"/>
      <w:lvlText w:val=""/>
      <w:lvlJc w:val="left"/>
      <w:pPr>
        <w:ind w:left="558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80" w:hanging="42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00" w:hanging="42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20" w:hanging="42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40" w:hanging="42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60" w:hanging="42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80" w:hanging="42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00" w:hanging="42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20" w:hanging="425"/>
      </w:pPr>
      <w:rPr>
        <w:rFonts w:hint="default"/>
        <w:lang w:val="ru-RU" w:eastAsia="en-US" w:bidi="ar-SA"/>
      </w:rPr>
    </w:lvl>
  </w:abstractNum>
  <w:abstractNum w:abstractNumId="3">
    <w:nsid w:val="59ADCABA"/>
    <w:multiLevelType w:val="multilevel"/>
    <w:tmpl w:val="59ADCABA"/>
    <w:lvl w:ilvl="0" w:tentative="0">
      <w:start w:val="0"/>
      <w:numFmt w:val="bullet"/>
      <w:lvlText w:val=""/>
      <w:lvlJc w:val="left"/>
      <w:pPr>
        <w:ind w:left="556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80" w:hanging="42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00" w:hanging="42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20" w:hanging="42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40" w:hanging="42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60" w:hanging="42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80" w:hanging="42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01" w:hanging="42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21" w:hanging="42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B2063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ru-RU" w:eastAsia="en-US" w:bidi="ar-SA"/>
    </w:rPr>
  </w:style>
  <w:style w:type="paragraph" w:customStyle="1" w:styleId="7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TotalTime>0</TotalTime>
  <ScaleCrop>false</ScaleCrop>
  <LinksUpToDate>false</LinksUpToDate>
  <Application>WPS Office_12.2.0.22530_F1E327BC-269C-435d-A152-05C5408002CA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2025-08-29T11:17:00Z</dcterms:created>
  <dc:creator>user</dc:creator>
  <cp:lastModifiedBy>user</cp:lastModifiedBy>
  <dcterms:modified xsi:type="dcterms:W3CDTF">2025-08-29T11:18:03Z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LastSaved">
    <vt:filetime>2025-08-29T00:00:00Z</vt:filetime>
  </property>
  <property fmtid="{D5CDD505-2E9C-101B-9397-08002B2CF9AE}" pid="4" name="Producer">
    <vt:lpwstr>iText® Core 7.2.1 (AGPL version) ©2000-2021 iText Group NV</vt:lpwstr>
  </property>
  <property fmtid="{D5CDD505-2E9C-101B-9397-08002B2CF9AE}" pid="5" name="KSOProductBuildVer">
    <vt:lpwstr>1049-12.2.0.22530</vt:lpwstr>
  </property>
  <property fmtid="{D5CDD505-2E9C-101B-9397-08002B2CF9AE}" pid="6" name="ICV">
    <vt:lpwstr>91CBCD070358486785BDD8667D4EF796_12</vt:lpwstr>
  </property>
</Properties>
</file>